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2"/>
        <w:gridCol w:w="155"/>
      </w:tblGrid>
      <w:tr w:rsidR="00342AD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DE" w:rsidRDefault="001B60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6pt;height:686.4pt">
                  <v:imagedata r:id="rId8" o:title="WhatsApp Image 2025-04-14 at 18.51.34"/>
                </v:shape>
              </w:pic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DE" w:rsidRDefault="00342A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6060" w:rsidRDefault="001B6060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1B6060" w:rsidRDefault="001B6060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нач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ального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, 11-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следуют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42ADE" w:rsidRPr="001B6060" w:rsidRDefault="00CE53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</w:p>
    <w:p w:rsidR="00342ADE" w:rsidRPr="001B6060" w:rsidRDefault="00CE53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ведетс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Урочная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Default="00CE532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вляет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2ADE" w:rsidRDefault="00CE53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декабре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42ADE" w:rsidRDefault="00CE532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январе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42ADE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2303"/>
        <w:gridCol w:w="1747"/>
      </w:tblGrid>
      <w:tr w:rsidR="00342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9.00-9.35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9.00-9.45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9.45-10.20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9.55-10.40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11.00-11.35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11.00-11.45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11.45-12.20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11.55-12.40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342A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12.50-13.35</w:t>
            </w:r>
          </w:p>
        </w:tc>
      </w:tr>
    </w:tbl>
    <w:p w:rsidR="00342ADE" w:rsidRDefault="00342ADE">
      <w:pPr>
        <w:rPr>
          <w:rFonts w:hAnsi="Times New Roman" w:cs="Times New Roman"/>
          <w:color w:val="000000"/>
          <w:sz w:val="24"/>
          <w:szCs w:val="24"/>
        </w:rPr>
      </w:pPr>
    </w:p>
    <w:p w:rsidR="00342ADE" w:rsidRDefault="00342ADE">
      <w:pPr>
        <w:rPr>
          <w:rFonts w:hAnsi="Times New Roman" w:cs="Times New Roman"/>
          <w:color w:val="000000"/>
          <w:sz w:val="24"/>
          <w:szCs w:val="24"/>
        </w:rPr>
      </w:pPr>
    </w:p>
    <w:p w:rsidR="00342ADE" w:rsidRPr="001B6060" w:rsidRDefault="00CE53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4872"/>
        <w:gridCol w:w="2661"/>
      </w:tblGrid>
      <w:tr w:rsidR="00342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Расписание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звонков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Перемены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09.00 - 09.45.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09.55 - 10.40.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10.50-11.35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11.55-12.40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13.00-13.45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13.55-14.40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14.50-15.35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2AD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CE532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15.45-16.30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DE" w:rsidRDefault="00342A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2ADE" w:rsidRDefault="00342ADE">
      <w:pPr>
        <w:rPr>
          <w:rFonts w:hAnsi="Times New Roman" w:cs="Times New Roman"/>
          <w:color w:val="000000"/>
          <w:sz w:val="24"/>
          <w:szCs w:val="24"/>
        </w:rPr>
      </w:pP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шкалой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Default="00CE532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42ADE" w:rsidRPr="001B6060" w:rsidRDefault="00CE532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2ADE" w:rsidRPr="001B6060" w:rsidRDefault="00CE532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2ADE" w:rsidRDefault="00CE532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42ADE" w:rsidRDefault="00CE532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19.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00.</w:t>
      </w:r>
    </w:p>
    <w:p w:rsidR="00342ADE" w:rsidRPr="001B6060" w:rsidRDefault="00CE53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основана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делении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различном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углубл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енное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переутомления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облегченный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четверг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едение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организуе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плечевого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связок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зонам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мороз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затраченного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70%.</w:t>
      </w:r>
    </w:p>
    <w:p w:rsidR="00342ADE" w:rsidRPr="001B6060" w:rsidRDefault="00CE53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спользование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ноутбуков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списание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зднее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.00.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внеклассные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кал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ендарными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перемена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2ADE" w:rsidRPr="001B6060" w:rsidRDefault="00CE53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академического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ганизуются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60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342ADE" w:rsidRPr="001B6060">
      <w:pgSz w:w="11907" w:h="16839"/>
      <w:pgMar w:top="56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325" w:rsidRDefault="00CE5325">
      <w:r>
        <w:separator/>
      </w:r>
    </w:p>
  </w:endnote>
  <w:endnote w:type="continuationSeparator" w:id="0">
    <w:p w:rsidR="00CE5325" w:rsidRDefault="00CE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325" w:rsidRDefault="00CE5325">
      <w:pPr>
        <w:spacing w:before="0" w:after="0"/>
      </w:pPr>
      <w:r>
        <w:separator/>
      </w:r>
    </w:p>
  </w:footnote>
  <w:footnote w:type="continuationSeparator" w:id="0">
    <w:p w:rsidR="00CE5325" w:rsidRDefault="00CE532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6060"/>
    <w:rsid w:val="002D33B1"/>
    <w:rsid w:val="002D3591"/>
    <w:rsid w:val="00342ADE"/>
    <w:rsid w:val="003514A0"/>
    <w:rsid w:val="004F7E17"/>
    <w:rsid w:val="005A05CE"/>
    <w:rsid w:val="00653AF6"/>
    <w:rsid w:val="00B73A5A"/>
    <w:rsid w:val="00CE5325"/>
    <w:rsid w:val="00E438A1"/>
    <w:rsid w:val="00F01E19"/>
    <w:rsid w:val="08FB76E8"/>
    <w:rsid w:val="242571B6"/>
    <w:rsid w:val="280B23A8"/>
    <w:rsid w:val="36894F05"/>
    <w:rsid w:val="66927D5B"/>
    <w:rsid w:val="6BE5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859</Words>
  <Characters>4897</Characters>
  <Application>Microsoft Office Word</Application>
  <DocSecurity>0</DocSecurity>
  <Lines>40</Lines>
  <Paragraphs>11</Paragraphs>
  <ScaleCrop>false</ScaleCrop>
  <Company>Home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Актион-МЦФЭР</dc:description>
  <cp:lastModifiedBy>admin</cp:lastModifiedBy>
  <cp:revision>2</cp:revision>
  <cp:lastPrinted>2025-04-11T09:05:00Z</cp:lastPrinted>
  <dcterms:created xsi:type="dcterms:W3CDTF">2011-11-02T04:15:00Z</dcterms:created>
  <dcterms:modified xsi:type="dcterms:W3CDTF">2025-04-14T13:53:00Z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68FB79CD9A044E668B9036938FDE6468_12</vt:lpwstr>
  </property>
</Properties>
</file>